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right="284"/>
        <w:jc w:val="center"/>
      </w:pPr>
      <w:r>
        <w:rPr>
          <w:rFonts w:ascii="Times New Roman" w:eastAsia="Times New Roman" w:hAnsi="Times New Roman" w:cs="Times New Roman"/>
          <w:b/>
          <w:bCs/>
        </w:rPr>
        <w:t xml:space="preserve">ПОСТАНОВЛЕНИЕ </w:t>
      </w:r>
    </w:p>
    <w:p>
      <w:pPr>
        <w:spacing w:before="0" w:after="0"/>
        <w:ind w:right="284"/>
        <w:jc w:val="center"/>
      </w:pPr>
      <w:r>
        <w:rPr>
          <w:rFonts w:ascii="Times New Roman" w:eastAsia="Times New Roman" w:hAnsi="Times New Roman" w:cs="Times New Roman"/>
        </w:rPr>
        <w:t>о назначении административного наказания</w:t>
      </w:r>
    </w:p>
    <w:p>
      <w:pPr>
        <w:spacing w:before="0" w:after="0"/>
        <w:ind w:right="284"/>
        <w:jc w:val="center"/>
      </w:pPr>
    </w:p>
    <w:p>
      <w:pPr>
        <w:spacing w:before="0" w:after="0"/>
        <w:ind w:right="425"/>
        <w:jc w:val="both"/>
        <w:rPr>
          <w:sz w:val="24"/>
          <w:szCs w:val="24"/>
        </w:rPr>
      </w:pPr>
      <w:r>
        <w:rPr>
          <w:rFonts w:ascii="Times New Roman" w:eastAsia="Times New Roman" w:hAnsi="Times New Roman" w:cs="Times New Roman"/>
        </w:rPr>
        <w:t>г. Ханты-Мансийск</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21 августа</w:t>
      </w:r>
      <w:r>
        <w:rPr>
          <w:rFonts w:ascii="Times New Roman" w:eastAsia="Times New Roman" w:hAnsi="Times New Roman" w:cs="Times New Roman"/>
        </w:rPr>
        <w:t xml:space="preserve"> </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w:t>
      </w:r>
    </w:p>
    <w:p>
      <w:pPr>
        <w:spacing w:before="0" w:after="0"/>
        <w:ind w:right="425"/>
        <w:jc w:val="both"/>
      </w:pPr>
      <w:r>
        <w:rPr>
          <w:rFonts w:ascii="Times New Roman" w:eastAsia="Times New Roman" w:hAnsi="Times New Roman" w:cs="Times New Roman"/>
        </w:rPr>
        <w:t> </w:t>
      </w:r>
    </w:p>
    <w:p>
      <w:pPr>
        <w:spacing w:before="0" w:after="0"/>
        <w:ind w:right="425" w:firstLine="720"/>
        <w:jc w:val="both"/>
      </w:pPr>
      <w:r>
        <w:rPr>
          <w:rFonts w:ascii="Times New Roman" w:eastAsia="Times New Roman" w:hAnsi="Times New Roman" w:cs="Times New Roman"/>
        </w:rPr>
        <w:t>Мировой судья судебного участка № 1 Ханты-Мансийского судебного района Ханты-Мансийского автоно</w:t>
      </w:r>
      <w:r>
        <w:rPr>
          <w:rFonts w:ascii="Times New Roman" w:eastAsia="Times New Roman" w:hAnsi="Times New Roman" w:cs="Times New Roman"/>
        </w:rPr>
        <w:t>много округа – Югры Худяков Андрей Викторович</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рассмотрев в открытом судебн</w:t>
      </w:r>
      <w:r>
        <w:rPr>
          <w:rFonts w:ascii="Times New Roman" w:eastAsia="Times New Roman" w:hAnsi="Times New Roman" w:cs="Times New Roman"/>
        </w:rPr>
        <w:t>ом заседании в помещении мирового судьи судебного участка № 1</w:t>
      </w:r>
      <w:r>
        <w:rPr>
          <w:rFonts w:ascii="Times New Roman" w:eastAsia="Times New Roman" w:hAnsi="Times New Roman" w:cs="Times New Roman"/>
        </w:rPr>
        <w:t xml:space="preserve"> Ханты-Мансийского судебного района дело об административном правонарушении № </w:t>
      </w:r>
      <w:r>
        <w:rPr>
          <w:rFonts w:ascii="Times New Roman" w:eastAsia="Times New Roman" w:hAnsi="Times New Roman" w:cs="Times New Roman"/>
          <w:b/>
          <w:bCs/>
        </w:rPr>
        <w:t>5-</w:t>
      </w:r>
      <w:r>
        <w:rPr>
          <w:rFonts w:ascii="Times New Roman" w:eastAsia="Times New Roman" w:hAnsi="Times New Roman" w:cs="Times New Roman"/>
          <w:b/>
          <w:bCs/>
        </w:rPr>
        <w:t>579</w:t>
      </w:r>
      <w:r>
        <w:rPr>
          <w:rFonts w:ascii="Times New Roman" w:eastAsia="Times New Roman" w:hAnsi="Times New Roman" w:cs="Times New Roman"/>
          <w:b/>
          <w:bCs/>
        </w:rPr>
        <w:t>-</w:t>
      </w:r>
      <w:r>
        <w:rPr>
          <w:rFonts w:ascii="Times New Roman" w:eastAsia="Times New Roman" w:hAnsi="Times New Roman" w:cs="Times New Roman"/>
          <w:b/>
          <w:bCs/>
        </w:rPr>
        <w:t>280</w:t>
      </w:r>
      <w:r>
        <w:rPr>
          <w:rFonts w:ascii="Times New Roman" w:eastAsia="Times New Roman" w:hAnsi="Times New Roman" w:cs="Times New Roman"/>
          <w:b/>
          <w:bCs/>
        </w:rPr>
        <w:t>1</w:t>
      </w:r>
      <w:r>
        <w:rPr>
          <w:rFonts w:ascii="Times New Roman" w:eastAsia="Times New Roman" w:hAnsi="Times New Roman" w:cs="Times New Roman"/>
          <w:b/>
          <w:bCs/>
        </w:rPr>
        <w:t>/2026</w:t>
      </w:r>
      <w:r>
        <w:rPr>
          <w:rFonts w:ascii="Times New Roman" w:eastAsia="Times New Roman" w:hAnsi="Times New Roman" w:cs="Times New Roman"/>
        </w:rPr>
        <w:t>, возбужденное по ч.1 ст.12.8 КоАП РФ в отношении</w:t>
      </w:r>
      <w:r>
        <w:rPr>
          <w:rFonts w:ascii="Times New Roman" w:eastAsia="Times New Roman" w:hAnsi="Times New Roman" w:cs="Times New Roman"/>
        </w:rPr>
        <w:t xml:space="preserve">  </w:t>
      </w:r>
      <w:r>
        <w:rPr>
          <w:rFonts w:ascii="Times New Roman" w:eastAsia="Times New Roman" w:hAnsi="Times New Roman" w:cs="Times New Roman"/>
          <w:b/>
          <w:bCs/>
        </w:rPr>
        <w:t>Велиева</w:t>
      </w:r>
      <w:r>
        <w:rPr>
          <w:rFonts w:ascii="Times New Roman" w:eastAsia="Times New Roman" w:hAnsi="Times New Roman" w:cs="Times New Roman"/>
          <w:b/>
          <w:bCs/>
        </w:rPr>
        <w:t xml:space="preserve"> </w:t>
      </w:r>
      <w:r>
        <w:rPr>
          <w:rFonts w:ascii="Times New Roman" w:eastAsia="Times New Roman" w:hAnsi="Times New Roman" w:cs="Times New Roman"/>
          <w:b/>
          <w:bCs/>
        </w:rPr>
        <w:t>Эмил</w:t>
      </w:r>
      <w:r>
        <w:rPr>
          <w:rFonts w:ascii="Times New Roman" w:eastAsia="Times New Roman" w:hAnsi="Times New Roman" w:cs="Times New Roman"/>
          <w:b/>
          <w:bCs/>
        </w:rPr>
        <w:t xml:space="preserve"> </w:t>
      </w:r>
      <w:r>
        <w:rPr>
          <w:rFonts w:ascii="Times New Roman" w:eastAsia="Times New Roman" w:hAnsi="Times New Roman" w:cs="Times New Roman"/>
          <w:b/>
          <w:bCs/>
        </w:rPr>
        <w:t>Вилаят</w:t>
      </w:r>
      <w:r>
        <w:rPr>
          <w:rFonts w:ascii="Times New Roman" w:eastAsia="Times New Roman" w:hAnsi="Times New Roman" w:cs="Times New Roman"/>
          <w:b/>
          <w:bCs/>
        </w:rPr>
        <w:t xml:space="preserve"> </w:t>
      </w:r>
      <w:r>
        <w:rPr>
          <w:rFonts w:ascii="Times New Roman" w:eastAsia="Times New Roman" w:hAnsi="Times New Roman" w:cs="Times New Roman"/>
          <w:b/>
          <w:bCs/>
        </w:rPr>
        <w:t>оглы</w:t>
      </w:r>
      <w:r>
        <w:rPr>
          <w:rFonts w:ascii="Times New Roman" w:eastAsia="Times New Roman" w:hAnsi="Times New Roman" w:cs="Times New Roman"/>
          <w:b/>
          <w:bCs/>
        </w:rPr>
        <w:t xml:space="preserve">, </w:t>
      </w:r>
      <w:r>
        <w:rPr>
          <w:rFonts w:ascii="Times New Roman" w:eastAsia="Times New Roman" w:hAnsi="Times New Roman" w:cs="Times New Roman"/>
        </w:rPr>
        <w:t xml:space="preserve"> </w:t>
      </w:r>
      <w:r>
        <w:rPr>
          <w:rStyle w:val="cat-UserDefinedgrp-27rplc-7"/>
          <w:rFonts w:ascii="Times New Roman CYR" w:eastAsia="Times New Roman CYR" w:hAnsi="Times New Roman CYR" w:cs="Times New Roman CYR"/>
        </w:rPr>
        <w:t>...</w:t>
      </w:r>
    </w:p>
    <w:p>
      <w:pPr>
        <w:spacing w:before="0" w:after="0"/>
        <w:ind w:right="425" w:firstLine="720"/>
        <w:jc w:val="both"/>
      </w:pPr>
    </w:p>
    <w:p>
      <w:pPr>
        <w:spacing w:before="0" w:after="0"/>
        <w:ind w:right="425" w:firstLine="720"/>
        <w:jc w:val="center"/>
      </w:pPr>
      <w:r>
        <w:rPr>
          <w:rFonts w:ascii="Times New Roman" w:eastAsia="Times New Roman" w:hAnsi="Times New Roman" w:cs="Times New Roman"/>
          <w:b/>
          <w:bCs/>
        </w:rPr>
        <w:t>УСТАНОВИЛ</w:t>
      </w:r>
      <w:r>
        <w:rPr>
          <w:rFonts w:ascii="Times New Roman" w:eastAsia="Times New Roman" w:hAnsi="Times New Roman" w:cs="Times New Roman"/>
        </w:rPr>
        <w:t>:</w:t>
      </w:r>
    </w:p>
    <w:p>
      <w:pPr>
        <w:spacing w:before="0" w:after="0"/>
        <w:ind w:right="425" w:firstLine="720"/>
        <w:jc w:val="center"/>
      </w:pPr>
    </w:p>
    <w:p>
      <w:pPr>
        <w:spacing w:before="0" w:after="0"/>
        <w:ind w:right="425" w:firstLine="720"/>
        <w:jc w:val="both"/>
      </w:pPr>
      <w:r>
        <w:rPr>
          <w:rFonts w:ascii="Times New Roman" w:eastAsia="Times New Roman" w:hAnsi="Times New Roman" w:cs="Times New Roman"/>
        </w:rPr>
        <w:t>Велиев</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xml:space="preserve">. </w:t>
      </w:r>
      <w:r>
        <w:rPr>
          <w:rFonts w:ascii="Times New Roman" w:eastAsia="Times New Roman" w:hAnsi="Times New Roman" w:cs="Times New Roman"/>
        </w:rPr>
        <w:t>13.06</w:t>
      </w:r>
      <w:r>
        <w:rPr>
          <w:rFonts w:ascii="Times New Roman" w:eastAsia="Times New Roman" w:hAnsi="Times New Roman" w:cs="Times New Roman"/>
        </w:rPr>
        <w:t>.2026</w:t>
      </w:r>
      <w:r>
        <w:rPr>
          <w:rFonts w:ascii="Times New Roman" w:eastAsia="Times New Roman" w:hAnsi="Times New Roman" w:cs="Times New Roman"/>
        </w:rPr>
        <w:t xml:space="preserve"> года в</w:t>
      </w:r>
      <w:r>
        <w:rPr>
          <w:rFonts w:ascii="Times New Roman" w:eastAsia="Times New Roman" w:hAnsi="Times New Roman" w:cs="Times New Roman"/>
        </w:rPr>
        <w:t xml:space="preserve"> </w:t>
      </w:r>
      <w:r>
        <w:rPr>
          <w:rFonts w:ascii="Times New Roman" w:eastAsia="Times New Roman" w:hAnsi="Times New Roman" w:cs="Times New Roman"/>
        </w:rPr>
        <w:t>05</w:t>
      </w:r>
      <w:r>
        <w:rPr>
          <w:rFonts w:ascii="Times New Roman" w:eastAsia="Times New Roman" w:hAnsi="Times New Roman" w:cs="Times New Roman"/>
        </w:rPr>
        <w:t xml:space="preserve"> час. </w:t>
      </w:r>
      <w:r>
        <w:rPr>
          <w:rFonts w:ascii="Times New Roman" w:eastAsia="Times New Roman" w:hAnsi="Times New Roman" w:cs="Times New Roman"/>
        </w:rPr>
        <w:t>10</w:t>
      </w:r>
      <w:r>
        <w:rPr>
          <w:rFonts w:ascii="Times New Roman" w:eastAsia="Times New Roman" w:hAnsi="Times New Roman" w:cs="Times New Roman"/>
        </w:rPr>
        <w:t xml:space="preserve"> </w:t>
      </w:r>
      <w:r>
        <w:rPr>
          <w:rFonts w:ascii="Times New Roman" w:eastAsia="Times New Roman" w:hAnsi="Times New Roman" w:cs="Times New Roman"/>
        </w:rPr>
        <w:t>мин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 районе дома №</w:t>
      </w:r>
      <w:r>
        <w:rPr>
          <w:rFonts w:ascii="Times New Roman" w:eastAsia="Times New Roman" w:hAnsi="Times New Roman" w:cs="Times New Roman"/>
        </w:rPr>
        <w:t>79</w:t>
      </w:r>
      <w:r>
        <w:rPr>
          <w:rFonts w:ascii="Times New Roman" w:eastAsia="Times New Roman" w:hAnsi="Times New Roman" w:cs="Times New Roman"/>
        </w:rPr>
        <w:t xml:space="preserve"> по </w:t>
      </w:r>
      <w:r>
        <w:rPr>
          <w:rFonts w:ascii="Times New Roman" w:eastAsia="Times New Roman" w:hAnsi="Times New Roman" w:cs="Times New Roman"/>
        </w:rPr>
        <w:t>ул.</w:t>
      </w:r>
      <w:r>
        <w:rPr>
          <w:rFonts w:ascii="Times New Roman" w:eastAsia="Times New Roman" w:hAnsi="Times New Roman" w:cs="Times New Roman"/>
        </w:rPr>
        <w:t>Гагарина</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w:t>
      </w:r>
      <w:r>
        <w:rPr>
          <w:rFonts w:ascii="Times New Roman" w:eastAsia="Times New Roman" w:hAnsi="Times New Roman" w:cs="Times New Roman"/>
        </w:rPr>
        <w:t xml:space="preserve">управлял транспортным </w:t>
      </w:r>
      <w:r>
        <w:rPr>
          <w:rFonts w:ascii="Times New Roman" w:eastAsia="Times New Roman" w:hAnsi="Times New Roman" w:cs="Times New Roman"/>
        </w:rPr>
        <w:t xml:space="preserve">средством </w:t>
      </w:r>
      <w:r>
        <w:rPr>
          <w:rStyle w:val="cat-UserDefinedgrp-28rplc-19"/>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государственный </w:t>
      </w:r>
      <w:r>
        <w:rPr>
          <w:rFonts w:ascii="Times New Roman" w:eastAsia="Times New Roman" w:hAnsi="Times New Roman" w:cs="Times New Roman"/>
        </w:rPr>
        <w:t xml:space="preserve">регистрационный знак </w:t>
      </w:r>
      <w:r>
        <w:rPr>
          <w:rStyle w:val="cat-UserDefinedgrp-29rplc-22"/>
          <w:rFonts w:ascii="Times New Roman" w:eastAsia="Times New Roman" w:hAnsi="Times New Roman" w:cs="Times New Roman"/>
        </w:rPr>
        <w:t>...</w:t>
      </w:r>
      <w:r>
        <w:rPr>
          <w:rFonts w:ascii="Times New Roman" w:eastAsia="Times New Roman" w:hAnsi="Times New Roman" w:cs="Times New Roman"/>
        </w:rPr>
        <w:t xml:space="preserve"> 186</w:t>
      </w:r>
      <w:r>
        <w:rPr>
          <w:rFonts w:ascii="Times New Roman" w:eastAsia="Times New Roman" w:hAnsi="Times New Roman" w:cs="Times New Roman"/>
        </w:rPr>
        <w:t xml:space="preserve">, </w:t>
      </w:r>
      <w:r>
        <w:rPr>
          <w:rFonts w:ascii="Times New Roman" w:eastAsia="Times New Roman" w:hAnsi="Times New Roman" w:cs="Times New Roman"/>
        </w:rPr>
        <w:t>находясь в состоянии опьянения, при этом его</w:t>
      </w:r>
      <w:r>
        <w:rPr>
          <w:rFonts w:ascii="Times New Roman" w:eastAsia="Times New Roman" w:hAnsi="Times New Roman" w:cs="Times New Roman"/>
        </w:rPr>
        <w:t xml:space="preserve"> действия не содержат уголовно наказуемого деяния.</w:t>
      </w:r>
    </w:p>
    <w:p>
      <w:pPr>
        <w:spacing w:before="0" w:after="0"/>
        <w:ind w:right="425" w:firstLine="708"/>
        <w:jc w:val="both"/>
      </w:pPr>
      <w:r>
        <w:rPr>
          <w:rFonts w:ascii="Times New Roman" w:eastAsia="Times New Roman" w:hAnsi="Times New Roman" w:cs="Times New Roman"/>
        </w:rPr>
        <w:t xml:space="preserve">В судебное заседание </w:t>
      </w:r>
      <w:r>
        <w:rPr>
          <w:rFonts w:ascii="Times New Roman" w:eastAsia="Times New Roman" w:hAnsi="Times New Roman" w:cs="Times New Roman"/>
        </w:rPr>
        <w:t>Велиев</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xml:space="preserve">. не явился, о месте и времени рассмотрения дела был надлежаще уведомлен, ходатайство об отложении рассмотрении дела </w:t>
      </w:r>
      <w:r>
        <w:rPr>
          <w:rFonts w:ascii="Times New Roman" w:eastAsia="Times New Roman" w:hAnsi="Times New Roman" w:cs="Times New Roman"/>
        </w:rPr>
        <w:t>не</w:t>
      </w:r>
      <w:r>
        <w:rPr>
          <w:rFonts w:ascii="Times New Roman" w:eastAsia="Times New Roman" w:hAnsi="Times New Roman" w:cs="Times New Roman"/>
        </w:rPr>
        <w:t xml:space="preserve">  </w:t>
      </w:r>
      <w:r>
        <w:rPr>
          <w:rFonts w:ascii="Times New Roman" w:eastAsia="Times New Roman" w:hAnsi="Times New Roman" w:cs="Times New Roman"/>
        </w:rPr>
        <w:t>поступило</w:t>
      </w:r>
      <w:r>
        <w:rPr>
          <w:rFonts w:ascii="Times New Roman" w:eastAsia="Times New Roman" w:hAnsi="Times New Roman" w:cs="Times New Roman"/>
        </w:rPr>
        <w:t xml:space="preserve">. Уважительная причина </w:t>
      </w:r>
      <w:r>
        <w:rPr>
          <w:rFonts w:ascii="Times New Roman" w:eastAsia="Times New Roman" w:hAnsi="Times New Roman" w:cs="Times New Roman"/>
        </w:rPr>
        <w:t>не явки</w:t>
      </w:r>
      <w:r>
        <w:rPr>
          <w:rFonts w:ascii="Times New Roman" w:eastAsia="Times New Roman" w:hAnsi="Times New Roman" w:cs="Times New Roman"/>
        </w:rPr>
        <w:t xml:space="preserve"> судом не установлена.</w:t>
      </w:r>
    </w:p>
    <w:p>
      <w:pPr>
        <w:spacing w:before="0" w:after="0"/>
        <w:ind w:right="425" w:firstLine="708"/>
        <w:jc w:val="both"/>
      </w:pPr>
      <w:r>
        <w:rPr>
          <w:rFonts w:ascii="Times New Roman" w:eastAsia="Times New Roman" w:hAnsi="Times New Roman" w:cs="Times New Roman"/>
        </w:rPr>
        <w:t xml:space="preserve">В соответствии с частью </w:t>
      </w:r>
      <w:r>
        <w:rPr>
          <w:rFonts w:ascii="Times New Roman" w:eastAsia="Times New Roman" w:hAnsi="Times New Roman" w:cs="Times New Roman"/>
        </w:rPr>
        <w:t>2</w:t>
      </w:r>
      <w:r>
        <w:rPr>
          <w:rFonts w:ascii="Times New Roman" w:eastAsia="Times New Roman" w:hAnsi="Times New Roman" w:cs="Times New Roman"/>
        </w:rPr>
        <w:t xml:space="preserve">  </w:t>
      </w:r>
      <w:r>
        <w:rPr>
          <w:rFonts w:ascii="Times New Roman" w:eastAsia="Times New Roman" w:hAnsi="Times New Roman" w:cs="Times New Roman"/>
        </w:rPr>
        <w:t>ст.</w:t>
      </w:r>
      <w:r>
        <w:rPr>
          <w:rFonts w:ascii="Times New Roman" w:eastAsia="Times New Roman" w:hAnsi="Times New Roman" w:cs="Times New Roman"/>
        </w:rPr>
        <w:t xml:space="preserve">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w:eastAsia="Times New Roman" w:hAnsi="Times New Roman" w:cs="Times New Roman"/>
        </w:rPr>
        <w:t xml:space="preserve">  </w:t>
      </w:r>
      <w:r>
        <w:rPr>
          <w:rFonts w:ascii="Times New Roman" w:eastAsia="Times New Roman" w:hAnsi="Times New Roman" w:cs="Times New Roman"/>
        </w:rPr>
        <w:t>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зучив и проанализировав письменные материалы дела, мировой судья установил следующее:</w:t>
      </w:r>
    </w:p>
    <w:p>
      <w:pPr>
        <w:spacing w:before="0" w:after="0"/>
        <w:ind w:right="425" w:firstLine="708"/>
        <w:jc w:val="both"/>
      </w:pPr>
      <w:r>
        <w:rPr>
          <w:rFonts w:ascii="Times New Roman" w:eastAsia="Times New Roman" w:hAnsi="Times New Roman" w:cs="Times New Roman"/>
        </w:rPr>
        <w:t xml:space="preserve">Виновность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по факту управления транспортным средством в состоянии опьянения подтверждается: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xml:space="preserve">- протоколом об административном правонарушении от </w:t>
      </w:r>
      <w:r>
        <w:rPr>
          <w:rFonts w:ascii="Times New Roman" w:eastAsia="Times New Roman" w:hAnsi="Times New Roman" w:cs="Times New Roman"/>
        </w:rPr>
        <w:t>13.06</w:t>
      </w:r>
      <w:r>
        <w:rPr>
          <w:rFonts w:ascii="Times New Roman" w:eastAsia="Times New Roman" w:hAnsi="Times New Roman" w:cs="Times New Roman"/>
        </w:rPr>
        <w:t>.2026</w:t>
      </w:r>
      <w:r>
        <w:rPr>
          <w:rFonts w:ascii="Times New Roman" w:eastAsia="Times New Roman" w:hAnsi="Times New Roman" w:cs="Times New Roman"/>
        </w:rPr>
        <w:t xml:space="preserve"> г., согласно которого </w:t>
      </w:r>
      <w:r>
        <w:rPr>
          <w:rFonts w:ascii="Times New Roman" w:eastAsia="Times New Roman" w:hAnsi="Times New Roman" w:cs="Times New Roman"/>
        </w:rPr>
        <w:t>Велиев</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xml:space="preserve">. 13.06.2026 года в 05 час. 10 мин. в районе дома №79 по </w:t>
      </w:r>
      <w:r>
        <w:rPr>
          <w:rFonts w:ascii="Times New Roman" w:eastAsia="Times New Roman" w:hAnsi="Times New Roman" w:cs="Times New Roman"/>
        </w:rPr>
        <w:t>ул.Гагарина</w:t>
      </w:r>
      <w:r>
        <w:rPr>
          <w:rFonts w:ascii="Times New Roman" w:eastAsia="Times New Roman" w:hAnsi="Times New Roman" w:cs="Times New Roman"/>
        </w:rPr>
        <w:t xml:space="preserve"> в </w:t>
      </w:r>
      <w:r>
        <w:rPr>
          <w:rFonts w:ascii="Times New Roman" w:eastAsia="Times New Roman" w:hAnsi="Times New Roman" w:cs="Times New Roman"/>
        </w:rPr>
        <w:t>г.Ханты-Мансийске</w:t>
      </w:r>
      <w:r>
        <w:rPr>
          <w:rFonts w:ascii="Times New Roman" w:eastAsia="Times New Roman" w:hAnsi="Times New Roman" w:cs="Times New Roman"/>
        </w:rPr>
        <w:t xml:space="preserve"> управлял транспортным средством </w:t>
      </w:r>
      <w:r>
        <w:rPr>
          <w:rStyle w:val="cat-UserDefinedgrp-28rplc-32"/>
          <w:rFonts w:ascii="Times New Roman" w:eastAsia="Times New Roman" w:hAnsi="Times New Roman" w:cs="Times New Roman"/>
        </w:rPr>
        <w:t>...</w:t>
      </w:r>
      <w:r>
        <w:rPr>
          <w:rFonts w:ascii="Times New Roman" w:eastAsia="Times New Roman" w:hAnsi="Times New Roman" w:cs="Times New Roman"/>
        </w:rPr>
        <w:t xml:space="preserve"> государственный регистрационный знак </w:t>
      </w:r>
      <w:r>
        <w:rPr>
          <w:rStyle w:val="cat-UserDefinedgrp-29rplc-34"/>
          <w:rFonts w:ascii="Times New Roman" w:eastAsia="Times New Roman" w:hAnsi="Times New Roman" w:cs="Times New Roman"/>
        </w:rPr>
        <w:t>...</w:t>
      </w:r>
      <w:r>
        <w:rPr>
          <w:rFonts w:ascii="Times New Roman" w:eastAsia="Times New Roman" w:hAnsi="Times New Roman" w:cs="Times New Roman"/>
        </w:rPr>
        <w:t xml:space="preserve"> 186, находясь в состоянии опьянения, при этом его действия не содержат уголовно наказуемого деяния</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протоколом об отстранении от управ</w:t>
      </w:r>
      <w:r>
        <w:rPr>
          <w:rFonts w:ascii="Times New Roman" w:eastAsia="Times New Roman" w:hAnsi="Times New Roman" w:cs="Times New Roman"/>
        </w:rPr>
        <w:t xml:space="preserve">ления транспортным средством от </w:t>
      </w:r>
      <w:r>
        <w:rPr>
          <w:rFonts w:ascii="Times New Roman" w:eastAsia="Times New Roman" w:hAnsi="Times New Roman" w:cs="Times New Roman"/>
        </w:rPr>
        <w:t>13.06</w:t>
      </w:r>
      <w:r>
        <w:rPr>
          <w:rFonts w:ascii="Times New Roman" w:eastAsia="Times New Roman" w:hAnsi="Times New Roman" w:cs="Times New Roman"/>
        </w:rPr>
        <w:t>.2026</w:t>
      </w:r>
      <w:r>
        <w:rPr>
          <w:rFonts w:ascii="Times New Roman" w:eastAsia="Times New Roman" w:hAnsi="Times New Roman" w:cs="Times New Roman"/>
        </w:rPr>
        <w:t xml:space="preserve"> года, замечаний </w:t>
      </w:r>
      <w:r>
        <w:rPr>
          <w:rFonts w:ascii="Times New Roman" w:eastAsia="Times New Roman" w:hAnsi="Times New Roman" w:cs="Times New Roman"/>
        </w:rPr>
        <w:t xml:space="preserve">к которому </w:t>
      </w:r>
      <w:r>
        <w:rPr>
          <w:rFonts w:ascii="Times New Roman" w:eastAsia="Times New Roman" w:hAnsi="Times New Roman" w:cs="Times New Roman"/>
        </w:rPr>
        <w:t xml:space="preserve">у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w:t>
      </w:r>
      <w:r>
        <w:rPr>
          <w:rFonts w:ascii="Times New Roman" w:eastAsia="Times New Roman" w:hAnsi="Times New Roman" w:cs="Times New Roman"/>
        </w:rPr>
        <w:t xml:space="preserve"> не было, </w:t>
      </w:r>
    </w:p>
    <w:p>
      <w:pPr>
        <w:spacing w:before="0" w:after="0"/>
        <w:ind w:right="425" w:firstLine="708"/>
        <w:jc w:val="both"/>
      </w:pPr>
      <w:r>
        <w:rPr>
          <w:rFonts w:ascii="Times New Roman" w:eastAsia="Times New Roman" w:hAnsi="Times New Roman" w:cs="Times New Roman"/>
        </w:rPr>
        <w:t xml:space="preserve">- актом освидетельствования на состояние алкогольного опьянения от </w:t>
      </w:r>
      <w:r>
        <w:rPr>
          <w:rFonts w:ascii="Times New Roman" w:eastAsia="Times New Roman" w:hAnsi="Times New Roman" w:cs="Times New Roman"/>
        </w:rPr>
        <w:t>13.06</w:t>
      </w:r>
      <w:r>
        <w:rPr>
          <w:rFonts w:ascii="Times New Roman" w:eastAsia="Times New Roman" w:hAnsi="Times New Roman" w:cs="Times New Roman"/>
        </w:rPr>
        <w:t>.2026</w:t>
      </w:r>
      <w:r>
        <w:rPr>
          <w:rFonts w:ascii="Times New Roman" w:eastAsia="Times New Roman" w:hAnsi="Times New Roman" w:cs="Times New Roman"/>
        </w:rPr>
        <w:t xml:space="preserve">  </w:t>
      </w:r>
      <w:r>
        <w:rPr>
          <w:rFonts w:ascii="Times New Roman" w:eastAsia="Times New Roman" w:hAnsi="Times New Roman" w:cs="Times New Roman"/>
        </w:rPr>
        <w:t>года</w:t>
      </w:r>
      <w:r>
        <w:rPr>
          <w:rFonts w:ascii="Times New Roman" w:eastAsia="Times New Roman" w:hAnsi="Times New Roman" w:cs="Times New Roman"/>
        </w:rPr>
        <w:t xml:space="preserve">, согласно которого </w:t>
      </w:r>
      <w:r>
        <w:rPr>
          <w:rFonts w:ascii="Times New Roman" w:eastAsia="Times New Roman" w:hAnsi="Times New Roman" w:cs="Times New Roman"/>
        </w:rPr>
        <w:t xml:space="preserve">у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установлено состояние алкогольного опьянения – 0,</w:t>
      </w:r>
      <w:r>
        <w:rPr>
          <w:rFonts w:ascii="Times New Roman" w:eastAsia="Times New Roman" w:hAnsi="Times New Roman" w:cs="Times New Roman"/>
        </w:rPr>
        <w:t>58</w:t>
      </w:r>
      <w:r>
        <w:rPr>
          <w:rFonts w:ascii="Times New Roman" w:eastAsia="Times New Roman" w:hAnsi="Times New Roman" w:cs="Times New Roman"/>
        </w:rPr>
        <w:t xml:space="preserve"> мг./л.</w:t>
      </w:r>
      <w:r>
        <w:rPr>
          <w:rFonts w:ascii="Times New Roman" w:eastAsia="Times New Roman" w:hAnsi="Times New Roman" w:cs="Times New Roman"/>
        </w:rPr>
        <w:t>,</w:t>
      </w:r>
      <w:r>
        <w:rPr>
          <w:rFonts w:ascii="Times New Roman" w:eastAsia="Times New Roman" w:hAnsi="Times New Roman" w:cs="Times New Roman"/>
        </w:rPr>
        <w:t xml:space="preserve"> с чем он был согласен,</w:t>
      </w:r>
    </w:p>
    <w:p>
      <w:pPr>
        <w:spacing w:before="0" w:after="0"/>
        <w:ind w:right="425" w:firstLine="708"/>
        <w:jc w:val="both"/>
      </w:pPr>
      <w:r>
        <w:rPr>
          <w:rFonts w:ascii="Times New Roman" w:eastAsia="Times New Roman" w:hAnsi="Times New Roman" w:cs="Times New Roman"/>
        </w:rPr>
        <w:t xml:space="preserve">- </w:t>
      </w:r>
      <w:r>
        <w:rPr>
          <w:rFonts w:ascii="Times New Roman" w:eastAsia="Times New Roman" w:hAnsi="Times New Roman" w:cs="Times New Roman"/>
        </w:rPr>
        <w:t>результатами освидетельствования на бумажном носителе;</w:t>
      </w:r>
    </w:p>
    <w:p>
      <w:pPr>
        <w:spacing w:before="0" w:after="0"/>
        <w:ind w:right="425" w:firstLine="708"/>
        <w:jc w:val="both"/>
      </w:pPr>
      <w:r>
        <w:rPr>
          <w:rFonts w:ascii="Times New Roman" w:eastAsia="Times New Roman" w:hAnsi="Times New Roman" w:cs="Times New Roman"/>
        </w:rPr>
        <w:t>- рапортами</w:t>
      </w:r>
      <w:r>
        <w:rPr>
          <w:rFonts w:ascii="Times New Roman" w:eastAsia="Times New Roman" w:hAnsi="Times New Roman" w:cs="Times New Roman"/>
        </w:rPr>
        <w:t xml:space="preserve"> </w:t>
      </w:r>
      <w:r>
        <w:rPr>
          <w:rFonts w:ascii="Times New Roman" w:eastAsia="Times New Roman" w:hAnsi="Times New Roman" w:cs="Times New Roman"/>
        </w:rPr>
        <w:t>сотрудник</w:t>
      </w:r>
      <w:r>
        <w:rPr>
          <w:rFonts w:ascii="Times New Roman" w:eastAsia="Times New Roman" w:hAnsi="Times New Roman" w:cs="Times New Roman"/>
        </w:rPr>
        <w:t>ов</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ГИБДД</w:t>
      </w:r>
      <w:r>
        <w:rPr>
          <w:rFonts w:ascii="Times New Roman" w:eastAsia="Times New Roman" w:hAnsi="Times New Roman" w:cs="Times New Roman"/>
        </w:rPr>
        <w:t xml:space="preserve"> МОМВД России «Ханты-Мансийский» от </w:t>
      </w:r>
      <w:r>
        <w:rPr>
          <w:rFonts w:ascii="Times New Roman" w:eastAsia="Times New Roman" w:hAnsi="Times New Roman" w:cs="Times New Roman"/>
        </w:rPr>
        <w:t>20.06</w:t>
      </w:r>
      <w:r>
        <w:rPr>
          <w:rFonts w:ascii="Times New Roman" w:eastAsia="Times New Roman" w:hAnsi="Times New Roman" w:cs="Times New Roman"/>
        </w:rPr>
        <w:t>.2026</w:t>
      </w:r>
      <w:r>
        <w:rPr>
          <w:rFonts w:ascii="Times New Roman" w:eastAsia="Times New Roman" w:hAnsi="Times New Roman" w:cs="Times New Roman"/>
        </w:rPr>
        <w:t xml:space="preserve"> г.</w:t>
      </w:r>
      <w:r>
        <w:rPr>
          <w:rFonts w:ascii="Times New Roman" w:eastAsia="Times New Roman" w:hAnsi="Times New Roman" w:cs="Times New Roman"/>
        </w:rPr>
        <w:t>,</w:t>
      </w:r>
      <w:r>
        <w:rPr>
          <w:rFonts w:ascii="Times New Roman" w:eastAsia="Times New Roman" w:hAnsi="Times New Roman" w:cs="Times New Roman"/>
        </w:rPr>
        <w:t xml:space="preserve"> в которых указывается, что ими был остановлен автомобиль под управлением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xml:space="preserve">., а также описываются процессуальные действия проведенные в отношении него, </w:t>
      </w:r>
    </w:p>
    <w:p>
      <w:pPr>
        <w:spacing w:before="0" w:after="0"/>
        <w:ind w:right="425" w:firstLine="708"/>
        <w:jc w:val="both"/>
      </w:pPr>
      <w:r>
        <w:rPr>
          <w:rFonts w:ascii="Times New Roman" w:eastAsia="Times New Roman" w:hAnsi="Times New Roman" w:cs="Times New Roman"/>
        </w:rPr>
        <w:t xml:space="preserve">- протоколом задержания транспортного средства от </w:t>
      </w:r>
      <w:r>
        <w:rPr>
          <w:rFonts w:ascii="Times New Roman" w:eastAsia="Times New Roman" w:hAnsi="Times New Roman" w:cs="Times New Roman"/>
        </w:rPr>
        <w:t>13.06</w:t>
      </w:r>
      <w:r>
        <w:rPr>
          <w:rFonts w:ascii="Times New Roman" w:eastAsia="Times New Roman" w:hAnsi="Times New Roman" w:cs="Times New Roman"/>
        </w:rPr>
        <w:t>.2026</w:t>
      </w:r>
      <w:r>
        <w:rPr>
          <w:rFonts w:ascii="Times New Roman" w:eastAsia="Times New Roman" w:hAnsi="Times New Roman" w:cs="Times New Roman"/>
        </w:rPr>
        <w:t xml:space="preserve"> г.;</w:t>
      </w:r>
    </w:p>
    <w:p>
      <w:pPr>
        <w:spacing w:before="0" w:after="0"/>
        <w:ind w:right="425" w:firstLine="708"/>
        <w:jc w:val="both"/>
      </w:pPr>
      <w:r>
        <w:rPr>
          <w:rFonts w:ascii="Times New Roman" w:eastAsia="Times New Roman" w:hAnsi="Times New Roman" w:cs="Times New Roman"/>
        </w:rPr>
        <w:t>- карточкой учета транспортного средства</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карточкой операции с ВУ;</w:t>
      </w:r>
    </w:p>
    <w:p>
      <w:pPr>
        <w:spacing w:before="0" w:after="0"/>
        <w:ind w:right="425" w:firstLine="708"/>
        <w:jc w:val="both"/>
      </w:pPr>
      <w:r>
        <w:rPr>
          <w:rFonts w:ascii="Times New Roman" w:eastAsia="Times New Roman" w:hAnsi="Times New Roman" w:cs="Times New Roman"/>
        </w:rPr>
        <w:t>- реестром правонарушени</w:t>
      </w:r>
      <w:r>
        <w:rPr>
          <w:rFonts w:ascii="Times New Roman" w:eastAsia="Times New Roman" w:hAnsi="Times New Roman" w:cs="Times New Roman"/>
        </w:rPr>
        <w:t>й</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справкой</w:t>
      </w:r>
      <w:r>
        <w:rPr>
          <w:rFonts w:ascii="Times New Roman" w:eastAsia="Times New Roman" w:hAnsi="Times New Roman" w:cs="Times New Roman"/>
        </w:rPr>
        <w:t xml:space="preserve"> </w:t>
      </w:r>
      <w:r>
        <w:rPr>
          <w:rFonts w:ascii="Times New Roman" w:eastAsia="Times New Roman" w:hAnsi="Times New Roman" w:cs="Times New Roman"/>
        </w:rPr>
        <w:t>зам.</w:t>
      </w:r>
      <w:r>
        <w:rPr>
          <w:rFonts w:ascii="Times New Roman" w:eastAsia="Times New Roman" w:hAnsi="Times New Roman" w:cs="Times New Roman"/>
        </w:rPr>
        <w:t>начальника</w:t>
      </w:r>
      <w:r>
        <w:rPr>
          <w:rFonts w:ascii="Times New Roman" w:eastAsia="Times New Roman" w:hAnsi="Times New Roman" w:cs="Times New Roman"/>
        </w:rPr>
        <w:t xml:space="preserve"> отдела </w:t>
      </w:r>
      <w:r>
        <w:rPr>
          <w:rFonts w:ascii="Times New Roman" w:eastAsia="Times New Roman" w:hAnsi="Times New Roman" w:cs="Times New Roman"/>
        </w:rPr>
        <w:t>Госавтоинспекции</w:t>
      </w:r>
      <w:r>
        <w:rPr>
          <w:rFonts w:ascii="Times New Roman" w:eastAsia="Times New Roman" w:hAnsi="Times New Roman" w:cs="Times New Roman"/>
        </w:rPr>
        <w:t xml:space="preserve"> </w:t>
      </w:r>
      <w:r>
        <w:rPr>
          <w:rFonts w:ascii="Times New Roman" w:eastAsia="Times New Roman" w:hAnsi="Times New Roman" w:cs="Times New Roman"/>
        </w:rPr>
        <w:t xml:space="preserve">о выданном водительском удостоверении и о привлечении к административной </w:t>
      </w:r>
      <w:r>
        <w:rPr>
          <w:rFonts w:ascii="Times New Roman" w:eastAsia="Times New Roman" w:hAnsi="Times New Roman" w:cs="Times New Roman"/>
        </w:rPr>
        <w:t xml:space="preserve">ответственности </w:t>
      </w:r>
      <w:r>
        <w:rPr>
          <w:rFonts w:ascii="Times New Roman" w:eastAsia="Times New Roman" w:hAnsi="Times New Roman" w:cs="Times New Roman"/>
        </w:rPr>
        <w:t xml:space="preserve">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ind w:right="425" w:firstLine="708"/>
        <w:jc w:val="both"/>
      </w:pPr>
      <w:r>
        <w:rPr>
          <w:rFonts w:ascii="Times New Roman" w:eastAsia="Times New Roman" w:hAnsi="Times New Roman" w:cs="Times New Roman"/>
        </w:rPr>
        <w:t>- видеозаписью</w:t>
      </w:r>
      <w:r>
        <w:rPr>
          <w:rFonts w:ascii="Times New Roman" w:eastAsia="Times New Roman" w:hAnsi="Times New Roman" w:cs="Times New Roman"/>
        </w:rPr>
        <w:t>, на которой зафиксированы</w:t>
      </w:r>
      <w:r>
        <w:rPr>
          <w:rFonts w:ascii="Times New Roman" w:eastAsia="Times New Roman" w:hAnsi="Times New Roman" w:cs="Times New Roman"/>
        </w:rPr>
        <w:t xml:space="preserve"> </w:t>
      </w:r>
      <w:r>
        <w:rPr>
          <w:rFonts w:ascii="Times New Roman" w:eastAsia="Times New Roman" w:hAnsi="Times New Roman" w:cs="Times New Roman"/>
        </w:rPr>
        <w:t>процедура отстранения от упр</w:t>
      </w:r>
      <w:r>
        <w:rPr>
          <w:rFonts w:ascii="Times New Roman" w:eastAsia="Times New Roman" w:hAnsi="Times New Roman" w:cs="Times New Roman"/>
        </w:rPr>
        <w:t>авления транспортным средством,</w:t>
      </w:r>
      <w:r>
        <w:rPr>
          <w:rFonts w:ascii="Times New Roman" w:eastAsia="Times New Roman" w:hAnsi="Times New Roman" w:cs="Times New Roman"/>
        </w:rPr>
        <w:t xml:space="preserve"> освидетельствования на </w:t>
      </w:r>
      <w:r>
        <w:rPr>
          <w:rFonts w:ascii="Times New Roman" w:eastAsia="Times New Roman" w:hAnsi="Times New Roman" w:cs="Times New Roman"/>
        </w:rPr>
        <w:t>состояние алкогольного опьянения</w:t>
      </w:r>
      <w:r>
        <w:rPr>
          <w:rFonts w:ascii="Times New Roman" w:eastAsia="Times New Roman" w:hAnsi="Times New Roman" w:cs="Times New Roman"/>
        </w:rPr>
        <w:t>.</w:t>
      </w:r>
    </w:p>
    <w:p>
      <w:pPr>
        <w:spacing w:before="0" w:after="0"/>
        <w:ind w:right="425" w:firstLine="708"/>
        <w:jc w:val="both"/>
      </w:pPr>
      <w:r>
        <w:rPr>
          <w:rFonts w:ascii="Times New Roman" w:eastAsia="Times New Roman" w:hAnsi="Times New Roman" w:cs="Times New Roman"/>
        </w:rPr>
        <w:t xml:space="preserve">Таким образом, вина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xml:space="preserve">. по факту управления транспортным средством в состоянии опьянения нашла свое подтверждение в судебном заседании. </w:t>
      </w:r>
    </w:p>
    <w:p>
      <w:pPr>
        <w:spacing w:before="0" w:after="0"/>
        <w:ind w:right="425" w:firstLine="708"/>
        <w:jc w:val="both"/>
      </w:pPr>
      <w:r>
        <w:rPr>
          <w:rFonts w:ascii="Times New Roman" w:eastAsia="Times New Roman" w:hAnsi="Times New Roman" w:cs="Times New Roman"/>
        </w:rPr>
        <w:t xml:space="preserve">Действия </w:t>
      </w:r>
      <w:r>
        <w:rPr>
          <w:rFonts w:ascii="Times New Roman" w:eastAsia="Times New Roman" w:hAnsi="Times New Roman" w:cs="Times New Roman"/>
        </w:rPr>
        <w:t>Велиев</w:t>
      </w:r>
      <w:r>
        <w:rPr>
          <w:rFonts w:ascii="Times New Roman" w:eastAsia="Times New Roman" w:hAnsi="Times New Roman" w:cs="Times New Roman"/>
        </w:rPr>
        <w:t>а</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 мировой судья квалифицирует по ч.1 ст. 12.8 КоАП РФ, как управление транспортным средством водителем, находящимся в состоянии опьянения, если такие действия не содержат уголовно наказуемого деяния.</w:t>
      </w:r>
    </w:p>
    <w:p>
      <w:pPr>
        <w:spacing w:before="0" w:after="0"/>
        <w:ind w:right="425" w:firstLine="720"/>
        <w:jc w:val="both"/>
      </w:pPr>
      <w:r>
        <w:rPr>
          <w:rFonts w:ascii="Times New Roman" w:eastAsia="Times New Roman" w:hAnsi="Times New Roman" w:cs="Times New Roman"/>
        </w:rPr>
        <w:t>Смягчающи</w:t>
      </w:r>
      <w:r>
        <w:rPr>
          <w:rFonts w:ascii="Times New Roman" w:eastAsia="Times New Roman" w:hAnsi="Times New Roman" w:cs="Times New Roman"/>
        </w:rPr>
        <w:t>х</w:t>
      </w:r>
      <w:r>
        <w:rPr>
          <w:rFonts w:ascii="Times New Roman" w:eastAsia="Times New Roman" w:hAnsi="Times New Roman" w:cs="Times New Roman"/>
        </w:rPr>
        <w:t xml:space="preserve"> административную ответственность обстоятельств </w:t>
      </w:r>
      <w:r>
        <w:rPr>
          <w:rFonts w:ascii="Times New Roman" w:eastAsia="Times New Roman" w:hAnsi="Times New Roman" w:cs="Times New Roman"/>
        </w:rPr>
        <w:t>судом не установлено</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Отягчающим обстоятельством является повторное совершение однородного административного правонарушения.</w:t>
      </w:r>
    </w:p>
    <w:p>
      <w:pPr>
        <w:spacing w:before="0" w:after="0"/>
        <w:ind w:right="425" w:firstLine="708"/>
        <w:jc w:val="both"/>
      </w:pPr>
      <w:r>
        <w:rPr>
          <w:rFonts w:ascii="Times New Roman" w:eastAsia="Times New Roman" w:hAnsi="Times New Roman" w:cs="Times New Roman"/>
        </w:rPr>
        <w:t xml:space="preserve">Определяя вид и меру наказания нарушителю, суд учитывает его личность, характер </w:t>
      </w:r>
      <w:r>
        <w:rPr>
          <w:rFonts w:ascii="Times New Roman" w:eastAsia="Times New Roman" w:hAnsi="Times New Roman" w:cs="Times New Roman"/>
        </w:rPr>
        <w:t xml:space="preserve">совершенного им правонарушения, </w:t>
      </w:r>
      <w:r>
        <w:rPr>
          <w:rFonts w:ascii="Times New Roman" w:eastAsia="Times New Roman" w:hAnsi="Times New Roman" w:cs="Times New Roman"/>
        </w:rPr>
        <w:t>а именно количество этилового спирта в выдыхаемом воздухе –</w:t>
      </w:r>
      <w:r>
        <w:rPr>
          <w:rFonts w:ascii="Times New Roman" w:eastAsia="Times New Roman" w:hAnsi="Times New Roman" w:cs="Times New Roman"/>
        </w:rPr>
        <w:t xml:space="preserve"> </w:t>
      </w:r>
      <w:r>
        <w:rPr>
          <w:rFonts w:ascii="Times New Roman" w:eastAsia="Times New Roman" w:hAnsi="Times New Roman" w:cs="Times New Roman"/>
        </w:rPr>
        <w:t>0,58</w:t>
      </w:r>
      <w:r>
        <w:rPr>
          <w:rFonts w:ascii="Times New Roman" w:eastAsia="Times New Roman" w:hAnsi="Times New Roman" w:cs="Times New Roman"/>
        </w:rPr>
        <w:t xml:space="preserve"> </w:t>
      </w:r>
      <w:r>
        <w:rPr>
          <w:rFonts w:ascii="Times New Roman" w:eastAsia="Times New Roman" w:hAnsi="Times New Roman" w:cs="Times New Roman"/>
        </w:rPr>
        <w:t>мг/л.</w:t>
      </w:r>
      <w:r>
        <w:rPr>
          <w:rFonts w:ascii="Times New Roman" w:eastAsia="Times New Roman" w:hAnsi="Times New Roman" w:cs="Times New Roman"/>
        </w:rPr>
        <w:t xml:space="preserve">, </w:t>
      </w:r>
      <w:r>
        <w:rPr>
          <w:rFonts w:ascii="Times New Roman" w:eastAsia="Times New Roman" w:hAnsi="Times New Roman" w:cs="Times New Roman"/>
        </w:rPr>
        <w:t xml:space="preserve">а также тот факт, что </w:t>
      </w:r>
      <w:r>
        <w:rPr>
          <w:rFonts w:ascii="Times New Roman" w:eastAsia="Times New Roman" w:hAnsi="Times New Roman" w:cs="Times New Roman"/>
        </w:rPr>
        <w:t>Велиев</w:t>
      </w:r>
      <w:r>
        <w:rPr>
          <w:rFonts w:ascii="Times New Roman" w:eastAsia="Times New Roman" w:hAnsi="Times New Roman" w:cs="Times New Roman"/>
        </w:rPr>
        <w:t xml:space="preserve"> </w:t>
      </w:r>
      <w:r>
        <w:rPr>
          <w:rFonts w:ascii="Times New Roman" w:eastAsia="Times New Roman" w:hAnsi="Times New Roman" w:cs="Times New Roman"/>
        </w:rPr>
        <w:t>Э.В.о</w:t>
      </w:r>
      <w:r>
        <w:rPr>
          <w:rFonts w:ascii="Times New Roman" w:eastAsia="Times New Roman" w:hAnsi="Times New Roman" w:cs="Times New Roman"/>
        </w:rPr>
        <w:t>.</w:t>
      </w:r>
      <w:r>
        <w:rPr>
          <w:rFonts w:ascii="Times New Roman" w:eastAsia="Times New Roman" w:hAnsi="Times New Roman" w:cs="Times New Roman"/>
        </w:rPr>
        <w:t xml:space="preserve"> управлял автомобилем в состоянии </w:t>
      </w:r>
      <w:r>
        <w:rPr>
          <w:rFonts w:ascii="Times New Roman" w:eastAsia="Times New Roman" w:hAnsi="Times New Roman" w:cs="Times New Roman"/>
        </w:rPr>
        <w:t xml:space="preserve">алкогольного </w:t>
      </w:r>
      <w:r>
        <w:rPr>
          <w:rFonts w:ascii="Times New Roman" w:eastAsia="Times New Roman" w:hAnsi="Times New Roman" w:cs="Times New Roman"/>
        </w:rPr>
        <w:t>на оживленных улицах города, создавая опасность для других участников дорожного движения.</w:t>
      </w:r>
    </w:p>
    <w:p>
      <w:pPr>
        <w:spacing w:before="0" w:after="0"/>
        <w:ind w:right="425"/>
        <w:jc w:val="both"/>
        <w:rPr>
          <w:sz w:val="24"/>
          <w:szCs w:val="24"/>
        </w:rPr>
      </w:pPr>
      <w:r>
        <w:rPr>
          <w:sz w:val="24"/>
          <w:szCs w:val="24"/>
        </w:rPr>
        <w:tab/>
      </w:r>
      <w:r>
        <w:rPr>
          <w:rFonts w:ascii="Times New Roman" w:eastAsia="Times New Roman" w:hAnsi="Times New Roman" w:cs="Times New Roman"/>
        </w:rPr>
        <w:t>Руководствуясь ст. ст. 23.1, 29.5, 29.6, 29.10 КоАП РФ, мировой судья,</w:t>
      </w:r>
    </w:p>
    <w:p>
      <w:pPr>
        <w:spacing w:before="0" w:after="0"/>
        <w:ind w:right="425"/>
        <w:jc w:val="center"/>
      </w:pPr>
    </w:p>
    <w:p>
      <w:pPr>
        <w:spacing w:before="0" w:after="0"/>
        <w:ind w:right="425"/>
        <w:jc w:val="center"/>
      </w:pPr>
      <w:r>
        <w:rPr>
          <w:rFonts w:ascii="Times New Roman" w:eastAsia="Times New Roman" w:hAnsi="Times New Roman" w:cs="Times New Roman"/>
          <w:b/>
          <w:bCs/>
        </w:rPr>
        <w:t>ПОСТАНОВИЛ</w:t>
      </w:r>
      <w:r>
        <w:rPr>
          <w:rFonts w:ascii="Times New Roman" w:eastAsia="Times New Roman" w:hAnsi="Times New Roman" w:cs="Times New Roman"/>
        </w:rPr>
        <w:t>:</w:t>
      </w:r>
    </w:p>
    <w:p>
      <w:pPr>
        <w:spacing w:before="0" w:after="0"/>
        <w:ind w:right="425"/>
        <w:jc w:val="center"/>
      </w:pPr>
    </w:p>
    <w:p>
      <w:pPr>
        <w:spacing w:before="0" w:after="0"/>
        <w:ind w:right="425" w:firstLine="720"/>
        <w:jc w:val="both"/>
      </w:pPr>
      <w:r>
        <w:rPr>
          <w:rFonts w:ascii="Times New Roman" w:eastAsia="Times New Roman" w:hAnsi="Times New Roman" w:cs="Times New Roman"/>
        </w:rPr>
        <w:t xml:space="preserve">Признать </w:t>
      </w:r>
      <w:r>
        <w:rPr>
          <w:rFonts w:ascii="Times New Roman" w:eastAsia="Times New Roman" w:hAnsi="Times New Roman" w:cs="Times New Roman"/>
          <w:b/>
          <w:bCs/>
        </w:rPr>
        <w:t>Велиева</w:t>
      </w:r>
      <w:r>
        <w:rPr>
          <w:rFonts w:ascii="Times New Roman" w:eastAsia="Times New Roman" w:hAnsi="Times New Roman" w:cs="Times New Roman"/>
          <w:b/>
          <w:bCs/>
        </w:rPr>
        <w:t xml:space="preserve"> </w:t>
      </w:r>
      <w:r>
        <w:rPr>
          <w:rFonts w:ascii="Times New Roman" w:eastAsia="Times New Roman" w:hAnsi="Times New Roman" w:cs="Times New Roman"/>
          <w:b/>
          <w:bCs/>
        </w:rPr>
        <w:t>Эмил</w:t>
      </w:r>
      <w:r>
        <w:rPr>
          <w:rFonts w:ascii="Times New Roman" w:eastAsia="Times New Roman" w:hAnsi="Times New Roman" w:cs="Times New Roman"/>
          <w:b/>
          <w:bCs/>
        </w:rPr>
        <w:t xml:space="preserve"> </w:t>
      </w:r>
      <w:r>
        <w:rPr>
          <w:rFonts w:ascii="Times New Roman" w:eastAsia="Times New Roman" w:hAnsi="Times New Roman" w:cs="Times New Roman"/>
          <w:b/>
          <w:bCs/>
        </w:rPr>
        <w:t>Вилаят</w:t>
      </w:r>
      <w:r>
        <w:rPr>
          <w:rFonts w:ascii="Times New Roman" w:eastAsia="Times New Roman" w:hAnsi="Times New Roman" w:cs="Times New Roman"/>
          <w:b/>
          <w:bCs/>
        </w:rPr>
        <w:t xml:space="preserve"> </w:t>
      </w:r>
      <w:r>
        <w:rPr>
          <w:rFonts w:ascii="Times New Roman" w:eastAsia="Times New Roman" w:hAnsi="Times New Roman" w:cs="Times New Roman"/>
          <w:b/>
          <w:bCs/>
        </w:rPr>
        <w:t>оглы</w:t>
      </w:r>
      <w:r>
        <w:rPr>
          <w:rFonts w:ascii="Times New Roman" w:eastAsia="Times New Roman" w:hAnsi="Times New Roman" w:cs="Times New Roman"/>
          <w:b/>
          <w:bCs/>
        </w:rPr>
        <w:t xml:space="preserve"> </w:t>
      </w:r>
      <w:r>
        <w:rPr>
          <w:rFonts w:ascii="Times New Roman" w:eastAsia="Times New Roman" w:hAnsi="Times New Roman" w:cs="Times New Roman"/>
        </w:rPr>
        <w:t xml:space="preserve">виновным в совершении административного правонарушения, ответственность </w:t>
      </w:r>
      <w:r>
        <w:rPr>
          <w:rFonts w:ascii="Times New Roman" w:eastAsia="Times New Roman" w:hAnsi="Times New Roman" w:cs="Times New Roman"/>
        </w:rPr>
        <w:t>за совершение</w:t>
      </w:r>
      <w:r>
        <w:rPr>
          <w:rFonts w:ascii="Times New Roman" w:eastAsia="Times New Roman" w:hAnsi="Times New Roman" w:cs="Times New Roman"/>
        </w:rPr>
        <w:t xml:space="preserve"> которого предусмотрена ч.1 ст.12.8 Кодекса РФ об административных правонарушениях и назначить ему наказание в виде </w:t>
      </w:r>
      <w:r>
        <w:rPr>
          <w:rFonts w:ascii="Times New Roman" w:eastAsia="Times New Roman" w:hAnsi="Times New Roman" w:cs="Times New Roman"/>
        </w:rPr>
        <w:t xml:space="preserve">административного штрафа в размере сорока пяти тысяч </w:t>
      </w:r>
      <w:r>
        <w:rPr>
          <w:rFonts w:ascii="Times New Roman" w:eastAsia="Times New Roman" w:hAnsi="Times New Roman" w:cs="Times New Roman"/>
        </w:rPr>
        <w:t>(</w:t>
      </w:r>
      <w:r>
        <w:rPr>
          <w:rFonts w:ascii="Times New Roman" w:eastAsia="Times New Roman" w:hAnsi="Times New Roman" w:cs="Times New Roman"/>
        </w:rPr>
        <w:t>45</w:t>
      </w:r>
      <w:r>
        <w:rPr>
          <w:rFonts w:ascii="Times New Roman" w:eastAsia="Times New Roman" w:hAnsi="Times New Roman" w:cs="Times New Roman"/>
        </w:rPr>
        <w:t xml:space="preserve">000) рублей с лишением права управления транспортными средствами на срок один год </w:t>
      </w:r>
      <w:r>
        <w:rPr>
          <w:rFonts w:ascii="Times New Roman" w:eastAsia="Times New Roman" w:hAnsi="Times New Roman" w:cs="Times New Roman"/>
        </w:rPr>
        <w:t>семь</w:t>
      </w:r>
      <w:r>
        <w:rPr>
          <w:rFonts w:ascii="Times New Roman" w:eastAsia="Times New Roman" w:hAnsi="Times New Roman" w:cs="Times New Roman"/>
        </w:rPr>
        <w:t xml:space="preserve"> </w:t>
      </w:r>
      <w:r>
        <w:rPr>
          <w:rFonts w:ascii="Times New Roman" w:eastAsia="Times New Roman" w:hAnsi="Times New Roman" w:cs="Times New Roman"/>
        </w:rPr>
        <w:t xml:space="preserve">месяцев. </w:t>
      </w:r>
    </w:p>
    <w:p>
      <w:pPr>
        <w:spacing w:before="0" w:after="0"/>
        <w:ind w:right="425" w:firstLine="720"/>
        <w:jc w:val="both"/>
      </w:pPr>
      <w:r>
        <w:rPr>
          <w:rFonts w:ascii="Times New Roman" w:eastAsia="Times New Roman" w:hAnsi="Times New Roman" w:cs="Times New Roman"/>
        </w:rPr>
        <w:t xml:space="preserve">Вступившее в законную силу постановление о назначении </w:t>
      </w:r>
      <w:r>
        <w:rPr>
          <w:rFonts w:ascii="Times New Roman" w:eastAsia="Times New Roman" w:hAnsi="Times New Roman" w:cs="Times New Roman"/>
        </w:rPr>
        <w:t xml:space="preserve">административного наказания, в соответствии с требованиями ст.31.3, 32.5 КоАП РФ, направить в ОГИБДД </w:t>
      </w:r>
      <w:r>
        <w:rPr>
          <w:rFonts w:ascii="Times New Roman" w:eastAsia="Times New Roman" w:hAnsi="Times New Roman" w:cs="Times New Roman"/>
        </w:rPr>
        <w:t>МО</w:t>
      </w:r>
      <w:r>
        <w:rPr>
          <w:rFonts w:ascii="Times New Roman" w:eastAsia="Times New Roman" w:hAnsi="Times New Roman" w:cs="Times New Roman"/>
        </w:rPr>
        <w:t xml:space="preserve">  </w:t>
      </w:r>
      <w:r>
        <w:rPr>
          <w:rFonts w:ascii="Times New Roman" w:eastAsia="Times New Roman" w:hAnsi="Times New Roman" w:cs="Times New Roman"/>
        </w:rPr>
        <w:t>МВД</w:t>
      </w:r>
      <w:r>
        <w:rPr>
          <w:rFonts w:ascii="Times New Roman" w:eastAsia="Times New Roman" w:hAnsi="Times New Roman" w:cs="Times New Roman"/>
        </w:rPr>
        <w:t xml:space="preserve"> России «Ханты-Мансийский», для исполнения.</w:t>
      </w:r>
    </w:p>
    <w:p>
      <w:pPr>
        <w:spacing w:before="0" w:after="0"/>
        <w:ind w:right="425" w:firstLine="426"/>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Разъяснить </w:t>
      </w:r>
      <w:r>
        <w:rPr>
          <w:rFonts w:ascii="Times New Roman" w:eastAsia="Times New Roman" w:hAnsi="Times New Roman" w:cs="Times New Roman"/>
        </w:rPr>
        <w:t xml:space="preserve">лицу,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вынесено постановление, </w:t>
      </w:r>
      <w:r>
        <w:rPr>
          <w:rFonts w:ascii="Times New Roman" w:eastAsia="Times New Roman" w:hAnsi="Times New Roman" w:cs="Times New Roman"/>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pPr>
        <w:spacing w:before="0" w:after="0"/>
        <w:ind w:right="425"/>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 1 - 3 ст. 32.6 КоАП РФ, в орган, исполняющий этот вид административного наказания, а в случае утраты указанных документов заявить об </w:t>
      </w:r>
      <w:r>
        <w:rPr>
          <w:rFonts w:ascii="Times New Roman" w:eastAsia="Times New Roman" w:hAnsi="Times New Roman" w:cs="Times New Roman"/>
        </w:rPr>
        <w:t>этом</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указанный орган в тот же срок.</w:t>
      </w:r>
    </w:p>
    <w:p>
      <w:pPr>
        <w:spacing w:before="0" w:after="0"/>
        <w:ind w:right="425" w:firstLine="720"/>
        <w:jc w:val="both"/>
      </w:pPr>
      <w:r>
        <w:rPr>
          <w:rFonts w:ascii="Times New Roman" w:eastAsia="Times New Roman" w:hAnsi="Times New Roman" w:cs="Times New Roman"/>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Pr>
          <w:rFonts w:ascii="Times New Roman" w:eastAsia="Times New Roman" w:hAnsi="Times New Roman" w:cs="Times New Roman"/>
        </w:rPr>
        <w:t>а равно получения органом, исполняющим этот вид административного наказания, заявления лица об утрате указанных документов</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Административный штраф, согласно ч.1 ст.32.2 КоАП РФ, должен быть уплачен лицом, привлеченным к административной ответственности,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w:anchor="sub_315" w:history="1">
        <w:r>
          <w:rPr>
            <w:rFonts w:ascii="Times New Roman" w:eastAsia="Times New Roman" w:hAnsi="Times New Roman" w:cs="Times New Roman"/>
            <w:color w:val="0000EE"/>
            <w:u w:val="single" w:color="0000EE"/>
          </w:rPr>
          <w:t>статьей 31.5</w:t>
        </w:r>
      </w:hyperlink>
      <w:r>
        <w:rPr>
          <w:rFonts w:ascii="Times New Roman" w:eastAsia="Times New Roman" w:hAnsi="Times New Roman" w:cs="Times New Roman"/>
        </w:rPr>
        <w:t xml:space="preserve"> КоАП РФ.</w:t>
      </w:r>
    </w:p>
    <w:p>
      <w:pPr>
        <w:spacing w:before="0" w:after="0"/>
        <w:ind w:right="425" w:firstLine="708"/>
        <w:jc w:val="both"/>
        <w:rPr>
          <w:sz w:val="26"/>
          <w:szCs w:val="26"/>
        </w:rPr>
      </w:pPr>
      <w:r>
        <w:rPr>
          <w:rFonts w:ascii="Times New Roman" w:eastAsia="Times New Roman" w:hAnsi="Times New Roman" w:cs="Times New Roman"/>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w:t>
      </w:r>
      <w:r>
        <w:rPr>
          <w:rFonts w:ascii="Times New Roman" w:eastAsia="Times New Roman" w:hAnsi="Times New Roman" w:cs="Times New Roman"/>
        </w:rPr>
        <w:t xml:space="preserve">срока, указанного в </w:t>
      </w:r>
      <w:hyperlink w:anchor="sub_32201" w:history="1">
        <w:r>
          <w:rPr>
            <w:rFonts w:ascii="Times New Roman" w:eastAsia="Times New Roman" w:hAnsi="Times New Roman" w:cs="Times New Roman"/>
            <w:color w:val="0000EE"/>
            <w:u w:val="single" w:color="0000EE"/>
          </w:rPr>
          <w:t>части 1</w:t>
        </w:r>
      </w:hyperlink>
      <w:r>
        <w:rPr>
          <w:rFonts w:ascii="Times New Roman" w:eastAsia="Times New Roman" w:hAnsi="Times New Roman" w:cs="Times New Roman"/>
        </w:rPr>
        <w:t xml:space="preserve">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w:eastAsia="Times New Roman" w:hAnsi="Times New Roman" w:cs="Times New Roman"/>
        </w:rPr>
        <w:t>.</w:t>
      </w:r>
    </w:p>
    <w:p>
      <w:pPr>
        <w:spacing w:before="0" w:after="0"/>
        <w:ind w:right="425" w:firstLine="720"/>
        <w:jc w:val="both"/>
      </w:pPr>
      <w:r>
        <w:rPr>
          <w:rFonts w:ascii="Times New Roman" w:eastAsia="Times New Roman" w:hAnsi="Times New Roman" w:cs="Times New Roman"/>
        </w:rPr>
        <w:t xml:space="preserve">Настоящее постановление может быть обжаловано и опротестовано в Ханты-Мансийский </w:t>
      </w:r>
      <w:r>
        <w:rPr>
          <w:rFonts w:ascii="Times New Roman" w:eastAsia="Times New Roman" w:hAnsi="Times New Roman" w:cs="Times New Roman"/>
        </w:rPr>
        <w:t>районный</w:t>
      </w:r>
      <w:r>
        <w:rPr>
          <w:rFonts w:ascii="Times New Roman" w:eastAsia="Times New Roman" w:hAnsi="Times New Roman" w:cs="Times New Roman"/>
        </w:rPr>
        <w:t xml:space="preserve">  </w:t>
      </w:r>
      <w:r>
        <w:rPr>
          <w:rFonts w:ascii="Times New Roman" w:eastAsia="Times New Roman" w:hAnsi="Times New Roman" w:cs="Times New Roman"/>
        </w:rPr>
        <w:t>суд</w:t>
      </w:r>
      <w:r>
        <w:rPr>
          <w:rFonts w:ascii="Times New Roman" w:eastAsia="Times New Roman" w:hAnsi="Times New Roman" w:cs="Times New Roman"/>
        </w:rPr>
        <w:t xml:space="preserve"> через мирового судью в течение 10 дней со дня получения копии постановления.</w:t>
      </w:r>
    </w:p>
    <w:p>
      <w:pPr>
        <w:spacing w:before="0" w:after="0"/>
        <w:ind w:left="708" w:right="425"/>
        <w:jc w:val="both"/>
      </w:pPr>
      <w:r>
        <w:rPr>
          <w:rFonts w:ascii="Times New Roman" w:eastAsia="Times New Roman" w:hAnsi="Times New Roman" w:cs="Times New Roman"/>
        </w:rPr>
        <w:t xml:space="preserve">Административный штраф подлежит уплате </w:t>
      </w:r>
      <w:r>
        <w:rPr>
          <w:rFonts w:ascii="Times New Roman" w:eastAsia="Times New Roman" w:hAnsi="Times New Roman" w:cs="Times New Roman"/>
        </w:rPr>
        <w:t>на расчетный счет:</w:t>
      </w:r>
      <w:r>
        <w:rPr>
          <w:rFonts w:ascii="Times New Roman" w:eastAsia="Times New Roman" w:hAnsi="Times New Roman" w:cs="Times New Roman"/>
        </w:rPr>
        <w:t xml:space="preserve">  </w:t>
      </w:r>
    </w:p>
    <w:p>
      <w:pPr>
        <w:spacing w:before="0" w:after="0"/>
        <w:ind w:right="425" w:firstLine="720"/>
        <w:jc w:val="both"/>
      </w:pPr>
      <w:r>
        <w:rPr>
          <w:rFonts w:ascii="Times New Roman" w:eastAsia="Times New Roman" w:hAnsi="Times New Roman" w:cs="Times New Roman"/>
        </w:rPr>
        <w:t xml:space="preserve">Получатель: УФК по Ханты-Мансийскому автономному округу - Югре (УМВД России по ХМАО-Югре) ИНН 860 101 03 90 </w:t>
      </w:r>
      <w:r>
        <w:rPr>
          <w:rFonts w:ascii="Times New Roman" w:eastAsia="Times New Roman" w:hAnsi="Times New Roman" w:cs="Times New Roman"/>
        </w:rPr>
        <w:t>счет/п 03100643000000018700 ОКТМО 71829000 Счет № 401 02</w:t>
      </w:r>
      <w:r>
        <w:rPr>
          <w:rFonts w:ascii="Times New Roman" w:eastAsia="Times New Roman" w:hAnsi="Times New Roman" w:cs="Times New Roman"/>
        </w:rPr>
        <w:t xml:space="preserve">8 </w:t>
      </w:r>
      <w:r>
        <w:rPr>
          <w:rFonts w:ascii="Times New Roman" w:eastAsia="Times New Roman" w:hAnsi="Times New Roman" w:cs="Times New Roman"/>
        </w:rPr>
        <w:t>10245370000007</w:t>
      </w:r>
      <w:r>
        <w:rPr>
          <w:rFonts w:ascii="Times New Roman" w:eastAsia="Times New Roman" w:hAnsi="Times New Roman" w:cs="Times New Roman"/>
        </w:rPr>
        <w:t xml:space="preserve"> Банк: </w:t>
      </w:r>
      <w:r>
        <w:rPr>
          <w:rFonts w:ascii="Times New Roman" w:eastAsia="Times New Roman" w:hAnsi="Times New Roman" w:cs="Times New Roman"/>
        </w:rPr>
        <w:t>ОКЦ №8 УГУ Банка России</w:t>
      </w:r>
      <w:r>
        <w:rPr>
          <w:rFonts w:ascii="Times New Roman" w:eastAsia="Times New Roman" w:hAnsi="Times New Roman" w:cs="Times New Roman"/>
        </w:rPr>
        <w:t xml:space="preserve">//УФК по Ханты-Мансийскому автономному округу - Югре г. Ханты-Мансийск БИК </w:t>
      </w:r>
      <w:r>
        <w:rPr>
          <w:rFonts w:ascii="Times New Roman" w:eastAsia="Times New Roman" w:hAnsi="Times New Roman" w:cs="Times New Roman"/>
        </w:rPr>
        <w:t xml:space="preserve">007162163 </w:t>
      </w:r>
      <w:r>
        <w:rPr>
          <w:rFonts w:ascii="Times New Roman" w:eastAsia="Times New Roman" w:hAnsi="Times New Roman" w:cs="Times New Roman"/>
        </w:rPr>
        <w:t xml:space="preserve"> </w:t>
      </w:r>
      <w:r>
        <w:rPr>
          <w:rFonts w:ascii="Times New Roman" w:eastAsia="Times New Roman" w:hAnsi="Times New Roman" w:cs="Times New Roman"/>
        </w:rPr>
        <w:t>КБК</w:t>
      </w:r>
      <w:r>
        <w:rPr>
          <w:rFonts w:ascii="Times New Roman" w:eastAsia="Times New Roman" w:hAnsi="Times New Roman" w:cs="Times New Roman"/>
        </w:rPr>
        <w:t xml:space="preserve"> 18811601123010001140, </w:t>
      </w:r>
      <w:r>
        <w:rPr>
          <w:rFonts w:ascii="Times New Roman" w:eastAsia="Times New Roman" w:hAnsi="Times New Roman" w:cs="Times New Roman"/>
          <w:b/>
          <w:bCs/>
        </w:rPr>
        <w:t xml:space="preserve">УИН </w:t>
      </w:r>
      <w:r>
        <w:rPr>
          <w:rFonts w:ascii="Times New Roman" w:eastAsia="Times New Roman" w:hAnsi="Times New Roman" w:cs="Times New Roman"/>
          <w:b/>
          <w:bCs/>
        </w:rPr>
        <w:t>1881048626</w:t>
      </w:r>
      <w:r>
        <w:rPr>
          <w:rFonts w:ascii="Times New Roman" w:eastAsia="Times New Roman" w:hAnsi="Times New Roman" w:cs="Times New Roman"/>
          <w:b/>
          <w:bCs/>
        </w:rPr>
        <w:t>025000</w:t>
      </w:r>
      <w:r>
        <w:rPr>
          <w:rFonts w:ascii="Times New Roman" w:eastAsia="Times New Roman" w:hAnsi="Times New Roman" w:cs="Times New Roman"/>
          <w:b/>
          <w:bCs/>
        </w:rPr>
        <w:t>3641</w:t>
      </w:r>
    </w:p>
    <w:p>
      <w:pPr>
        <w:spacing w:before="0" w:after="0"/>
        <w:ind w:right="425" w:firstLine="708"/>
        <w:jc w:val="both"/>
      </w:pPr>
    </w:p>
    <w:p>
      <w:pPr>
        <w:spacing w:before="0" w:after="0"/>
        <w:ind w:right="425" w:firstLine="708"/>
        <w:jc w:val="both"/>
      </w:pPr>
    </w:p>
    <w:p>
      <w:pPr>
        <w:spacing w:before="0" w:after="0"/>
        <w:ind w:left="709" w:right="425"/>
        <w:jc w:val="both"/>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А.В. Худяков </w:t>
      </w:r>
    </w:p>
    <w:p>
      <w:pPr>
        <w:spacing w:before="0" w:after="0"/>
        <w:ind w:left="709" w:right="425"/>
        <w:jc w:val="both"/>
      </w:pPr>
      <w:r>
        <w:rPr>
          <w:rStyle w:val="cat-UserDefinedgrp-30rplc-57"/>
          <w:rFonts w:ascii="Times New Roman" w:eastAsia="Times New Roman" w:hAnsi="Times New Roman" w:cs="Times New Roman"/>
        </w:rPr>
        <w:t>...</w:t>
      </w:r>
    </w:p>
    <w:p>
      <w:pPr>
        <w:spacing w:before="0" w:after="0"/>
        <w:ind w:left="709" w:right="425"/>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pPr>
        <w:spacing w:before="0" w:after="0"/>
        <w:ind w:right="425" w:firstLine="708"/>
        <w:jc w:val="both"/>
        <w:rPr>
          <w:sz w:val="26"/>
          <w:szCs w:val="26"/>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7rplc-7">
    <w:name w:val="cat-UserDefined grp-27 rplc-7"/>
    <w:basedOn w:val="DefaultParagraphFont"/>
  </w:style>
  <w:style w:type="character" w:customStyle="1" w:styleId="cat-UserDefinedgrp-28rplc-19">
    <w:name w:val="cat-UserDefined grp-28 rplc-19"/>
    <w:basedOn w:val="DefaultParagraphFont"/>
  </w:style>
  <w:style w:type="character" w:customStyle="1" w:styleId="cat-UserDefinedgrp-29rplc-22">
    <w:name w:val="cat-UserDefined grp-29 rplc-22"/>
    <w:basedOn w:val="DefaultParagraphFont"/>
  </w:style>
  <w:style w:type="character" w:customStyle="1" w:styleId="cat-UserDefinedgrp-28rplc-32">
    <w:name w:val="cat-UserDefined grp-28 rplc-32"/>
    <w:basedOn w:val="DefaultParagraphFont"/>
  </w:style>
  <w:style w:type="character" w:customStyle="1" w:styleId="cat-UserDefinedgrp-29rplc-34">
    <w:name w:val="cat-UserDefined grp-29 rplc-34"/>
    <w:basedOn w:val="DefaultParagraphFont"/>
  </w:style>
  <w:style w:type="character" w:customStyle="1" w:styleId="cat-UserDefinedgrp-30rplc-57">
    <w:name w:val="cat-UserDefined grp-30 rplc-5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